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67A2" w:rsidRDefault="005B60EF">
      <w:pPr>
        <w:spacing w:after="240"/>
      </w:pPr>
      <w:r>
        <w:t>Student's name Professor's name</w:t>
      </w:r>
    </w:p>
    <w:p w:rsidR="002467A2" w:rsidRDefault="005B60EF">
      <w:pPr>
        <w:spacing w:before="240" w:after="240"/>
      </w:pPr>
      <w:r>
        <w:t>GLOBAL WARMING 1</w:t>
      </w:r>
    </w:p>
    <w:p w:rsidR="002467A2" w:rsidRDefault="005B60EF">
      <w:pPr>
        <w:spacing w:before="240" w:after="240"/>
      </w:pPr>
      <w:r>
        <w:t>Student's name</w:t>
      </w:r>
    </w:p>
    <w:p w:rsidR="002467A2" w:rsidRDefault="005B60EF">
      <w:pPr>
        <w:spacing w:before="240" w:after="240"/>
      </w:pPr>
      <w:r>
        <w:t>Professor's name</w:t>
      </w:r>
    </w:p>
    <w:p w:rsidR="002467A2" w:rsidRDefault="005B60EF">
      <w:pPr>
        <w:spacing w:before="240" w:after="240"/>
      </w:pPr>
      <w:r>
        <w:t>Institution</w:t>
      </w:r>
    </w:p>
    <w:p w:rsidR="002467A2" w:rsidRDefault="005B60EF">
      <w:pPr>
        <w:spacing w:before="240" w:after="240"/>
      </w:pPr>
      <w:r>
        <w:t>Course</w:t>
      </w:r>
    </w:p>
    <w:p w:rsidR="002467A2" w:rsidRDefault="005B60EF">
      <w:pPr>
        <w:spacing w:before="240" w:after="240"/>
      </w:pPr>
      <w:r>
        <w:t>Date of submission</w:t>
      </w:r>
    </w:p>
    <w:p w:rsidR="002467A2" w:rsidRDefault="005B60EF">
      <w:pPr>
        <w:spacing w:before="240" w:after="240"/>
      </w:pPr>
      <w:r>
        <w:t>Global Warming</w:t>
      </w:r>
    </w:p>
    <w:p w:rsidR="002467A2" w:rsidRDefault="005B60EF">
      <w:pPr>
        <w:spacing w:before="240" w:after="240"/>
      </w:pPr>
      <w:r>
        <w:t xml:space="preserve">Since the year 2000, a record of the hottest years has been written down. It is </w:t>
      </w:r>
      <w:r w:rsidR="003F2DD7">
        <w:t>in the previous</w:t>
      </w:r>
      <w:r>
        <w:t xml:space="preserve"> fifty years that the </w:t>
      </w:r>
      <w:r>
        <w:t xml:space="preserve">average global temperature has increased at a rapid rate, and the trend is accelerating. Scientists urge us to curb global warming or else the temperatures will increase by up to 10 degrees over the next century. Human influence has been the leading cause </w:t>
      </w:r>
      <w:r>
        <w:t>of these increase in global temperatures</w:t>
      </w:r>
    </w:p>
    <w:p w:rsidR="002467A2" w:rsidRDefault="005B60EF">
      <w:pPr>
        <w:spacing w:before="240" w:after="240"/>
      </w:pPr>
      <w:r>
        <w:t>Causes of global warming.</w:t>
      </w:r>
    </w:p>
    <w:p w:rsidR="002467A2" w:rsidRDefault="005B60EF">
      <w:pPr>
        <w:spacing w:before="240" w:after="240"/>
      </w:pPr>
      <w:r>
        <w:t>The emission of greenhouses gases also termed as the greenhouse effect. These gases include carbon dioxide, nitrous oxide, and methane. These air pollutants collect into the atmosphere wher</w:t>
      </w:r>
      <w:r>
        <w:t xml:space="preserve">e they absorb sunlight hence causing solar radiation that reflects the earth. Research shows that in the United States, due to their much involvement in the burning of fossil fuels to make electricity, it produces around two billion tons of carbon dioxide </w:t>
      </w:r>
      <w:r>
        <w:t>each year. Burning of coal is the leading source of carbon pollution as it involves burning coal. The transport department is another primary source of carbon dioxide in the air. The vehicles burn much gasoline hence releasing many smoke pollutants into th</w:t>
      </w:r>
      <w:r>
        <w:t>e air. Modernization should be embraced to improve the power plants or acquire better means to generate cleaner electricity. Vehicles also should burn less gasoline or improve to use other methods to move their engines e.g., use of electric cars. The great</w:t>
      </w:r>
      <w:r>
        <w:t xml:space="preserve">est challenge of them all is how people would be educated and adopt changes. </w:t>
      </w:r>
    </w:p>
    <w:p w:rsidR="002467A2" w:rsidRDefault="005B60EF">
      <w:pPr>
        <w:spacing w:before="240" w:after="240"/>
      </w:pPr>
      <w:r>
        <w:t xml:space="preserve">Global warming is linked to extreme weather conditions. </w:t>
      </w:r>
    </w:p>
    <w:p w:rsidR="002467A2" w:rsidRDefault="005B60EF">
      <w:pPr>
        <w:spacing w:before="240" w:after="240"/>
      </w:pPr>
      <w:r>
        <w:t>Global warming has relatively contributed to droughts, stronger hurricanes, and more torrential rainfall that causes floo</w:t>
      </w:r>
      <w:r>
        <w:t>ds. All these pause a health hazard to the community. During droughts, there is barely any access to clean water. People who are affected are the vulnerable age group of the old and the very young children as their immunity is deficient. The ocean temperat</w:t>
      </w:r>
      <w:r>
        <w:t>ures are also increasing which means that the storms get stronger and also destroys habitats of sea animals meaning that with time they will be extinct, with rainfall that causes floods is a great challenge which could also result to the death of human bei</w:t>
      </w:r>
      <w:r>
        <w:t xml:space="preserve">ngs and animals as well as the destruction of property. </w:t>
      </w:r>
    </w:p>
    <w:p w:rsidR="002467A2" w:rsidRDefault="005B60EF">
      <w:pPr>
        <w:spacing w:before="240" w:after="240"/>
      </w:pPr>
      <w:r>
        <w:lastRenderedPageBreak/>
        <w:t>Global warming causes air pollution, which is dangerous to our health. Asthma and allergy cases are on the rise, plus other infectious diseases. New pests will also invade farms and forests hence des</w:t>
      </w:r>
      <w:r>
        <w:t>troying agriculture and fisheries. Reduced food production will result, which is linked to a reduced population. The new pests also attack human beings leading to diseases which scientists may or may not have invented their remedies. Oceans and other water</w:t>
      </w:r>
      <w:r>
        <w:t xml:space="preserve"> bodies are continually being acidic as an effect of this global warming. This acidic effect is because the excess gases being emitted are absorbed in the water. Acidic water bodies make those coastal communities face economic crisis as most of them depend</w:t>
      </w:r>
      <w:r>
        <w:t xml:space="preserve"> on the harvest and selling of fisheries and other animals which rely on the water. These animals may decide to shift their habitats as they try to get more conducive ones as others die and become extinct. Acidic rain will also be a result of acidic oceans</w:t>
      </w:r>
      <w:r>
        <w:t>. Acidic rains are corrosive to our buildings, especially the roofing and tanks which are used for storage. Consuming the acidic water is not healthy either way as it exposes us to diseases. As a result, people will run in and out of hospitals, and only th</w:t>
      </w:r>
      <w:r>
        <w:t>e few who can afford purified water will be safe.</w:t>
      </w:r>
    </w:p>
    <w:p w:rsidR="002467A2" w:rsidRDefault="005B60EF">
      <w:pPr>
        <w:spacing w:before="240" w:after="240"/>
      </w:pPr>
      <w:r>
        <w:t>Higher sea levels are also a result of global warming. The higher sea levels is a danger to the islands and coastal regions as they may be faced out with time and may affect world's major and big cities suc</w:t>
      </w:r>
      <w:r>
        <w:t>h as New York, Miami and Los Angeles amongst many. It is estimated that by 2100, that oceans and seas will be one to four feet higher. The polar regions are vulnerable to the warming atmosphere, and it is evident by the world's ice sheet melting very fast.</w:t>
      </w:r>
      <w:r>
        <w:t xml:space="preserve"> The Artic average temperatures are rising as twice as they are seen elsewhere in the world as a whole. Climatic conditions are causing bot reversible and irreversible changes which have severe consequences.</w:t>
      </w:r>
    </w:p>
    <w:p w:rsidR="002467A2" w:rsidRDefault="005B60EF">
      <w:pPr>
        <w:spacing w:before="240" w:after="240"/>
      </w:pPr>
      <w:r>
        <w:t>A few scientists in recent years, have researche</w:t>
      </w:r>
      <w:r>
        <w:t>d and ranked the top four countries which have contributed significantly to global warming in terms of releasing carbon dioxide in the air. China leads by producing about twenty-eight percent of carbon dioxide emissions. The country that comes second is th</w:t>
      </w:r>
      <w:r>
        <w:t>e United States, with sixteen percent of carbon dioxide emissions. The European Union falls under the third position while India has the fourth position. These countries have something in common. Their level of industrialization is very high compared to ot</w:t>
      </w:r>
      <w:r>
        <w:t xml:space="preserve">her countries, but that does not allow them to pollute the air. Responsibility should be part of them as well as looking for solutions to this great danger facing us all. </w:t>
      </w:r>
    </w:p>
    <w:p w:rsidR="002467A2" w:rsidRDefault="005B60EF">
      <w:pPr>
        <w:spacing w:before="240" w:after="240"/>
      </w:pPr>
      <w:r>
        <w:t>Scientists state that for us to avoid catastrophic climatic impacts, we must say bel</w:t>
      </w:r>
      <w:r>
        <w:t>ow an increase of two degrees. The leaders we have today should advocate for laws that will help in striving reduction to global warming. Resolutions such as using renewable sources of energy such as wind and solar should be emphasized and introduced to ar</w:t>
      </w:r>
      <w:r>
        <w:t xml:space="preserve">eas that still emote and adamant. United Nations </w:t>
      </w:r>
      <w:r w:rsidR="00251373">
        <w:t xml:space="preserve">held a </w:t>
      </w:r>
      <w:r>
        <w:t xml:space="preserve">Conference on climate change </w:t>
      </w:r>
      <w:r w:rsidR="00251373">
        <w:t>in</w:t>
      </w:r>
      <w:r>
        <w:t xml:space="preserve"> Paris</w:t>
      </w:r>
      <w:r w:rsidR="00251373">
        <w:t xml:space="preserve"> to</w:t>
      </w:r>
      <w:r>
        <w:t xml:space="preserve"> support</w:t>
      </w:r>
      <w:r>
        <w:t xml:space="preserve"> the reduction of global warming resolutions where one hundred and ninety-five countries were in attendance agreed to prevent the rising of global temperatu</w:t>
      </w:r>
      <w:r>
        <w:t>res to more than</w:t>
      </w:r>
      <w:r w:rsidR="00CB222F">
        <w:t xml:space="preserve"> one point five</w:t>
      </w:r>
      <w:r>
        <w:t xml:space="preserve"> degrees Celsius above pre-industrial times. Leaders may at times be controversial like President Trump who recently announced withdrawal from the Paris agreement while other leaders in the same government e.g., state leaders, mayors, g</w:t>
      </w:r>
      <w:r>
        <w:t>overnors to mention a few pledged to continue supporting the deal. We, as citizens are the only people who can make this change happen. We are the change that we need to see. Change starts with me.</w:t>
      </w:r>
    </w:p>
    <w:p w:rsidR="002467A2" w:rsidRDefault="005B60EF">
      <w:pPr>
        <w:spacing w:before="240" w:after="240"/>
      </w:pPr>
      <w:r>
        <w:t>Ways of reducing global warming.</w:t>
      </w:r>
    </w:p>
    <w:p w:rsidR="002467A2" w:rsidRDefault="005B60EF">
      <w:pPr>
        <w:spacing w:before="240" w:after="240"/>
      </w:pPr>
      <w:r>
        <w:lastRenderedPageBreak/>
        <w:t xml:space="preserve">We can make an impact on </w:t>
      </w:r>
      <w:r>
        <w:t>global warming by using simple strategies which we can embrace. First is on educating people about global warming and its effects. Education is power. Today, reaching out to people has been simplified. We have many channels, such as social media, electroni</w:t>
      </w:r>
      <w:r>
        <w:t>c media, and print media. Amongst all these at least most people if not all have a way to access them. Having information and not sharing it out does not help. Creating awareness is essential. One may start by telling those whom we meet day to day basis, t</w:t>
      </w:r>
      <w:r>
        <w:t>hen our local society and eventually information will spread. The best of them all is to use a channel that will reach out to many people at the same time.</w:t>
      </w:r>
    </w:p>
    <w:p w:rsidR="002467A2" w:rsidRDefault="005B60EF">
      <w:pPr>
        <w:spacing w:before="240" w:after="240"/>
      </w:pPr>
      <w:r>
        <w:t xml:space="preserve">Knowing the most significant source of global warming being energy sources that emit carbon dioxide </w:t>
      </w:r>
      <w:r>
        <w:t>into the air, we can use renewable source which is from the solar system or the wind. An example is the green-e certified company that used products that are renewable and friendly to the environment. Our home appliances, which include refrigerators, micro</w:t>
      </w:r>
      <w:r>
        <w:t xml:space="preserve">waves, televisions, washing machines, and others, should be energy efficient. As one goes shopping, you should look if the appliances have an energy star label. The bulbs we use could either be energy saving or not. It's better to choose the energy-saving </w:t>
      </w:r>
      <w:r>
        <w:t>ones to reduce the cost of energy. Saving the water, we use in our homes, saves energy too. This is because water requires, pumping, heating, and treatment, which all requires energy. Upgrade energy sources at homes by avoiding cooking using firewood, whic</w:t>
      </w:r>
      <w:r>
        <w:t>h produces lots of soot released into our atmosphere and replaces it with renewable sources such as gas. All these simple tasks are manageable at our home levels.</w:t>
      </w:r>
    </w:p>
    <w:p w:rsidR="002467A2" w:rsidRDefault="005B60EF">
      <w:pPr>
        <w:spacing w:before="240" w:after="240"/>
      </w:pPr>
      <w:r>
        <w:t xml:space="preserve">Vehicles that are well maintained will also chip in to reduce the amount of pollution in the </w:t>
      </w:r>
      <w:r>
        <w:t>air. If possible, one can upgrade to fully electric cars or gas smart cars. Everything, however little it could contribute a lot to this monster called global warming if only we make it a daily routine.</w:t>
      </w:r>
    </w:p>
    <w:p w:rsidR="002467A2" w:rsidRDefault="005B60EF">
      <w:pPr>
        <w:spacing w:before="240" w:after="240"/>
      </w:pPr>
      <w:r>
        <w:t>To sum it up, there will be more benefits of reducing</w:t>
      </w:r>
      <w:r>
        <w:t xml:space="preserve"> global warming in our world today. More jobs will be created by solar and wind energy sources to ensure a clean energy economy. Climatic change will cease, thus carrying loads of merits in itself. Farmers will be in a position to plan for their farms beca</w:t>
      </w:r>
      <w:r>
        <w:t>use there will be consistent weather conditions. As a result, there will be plenty of harvests. Health issues will reduce. Counties will manage their resources in a planned manner as emergency funds for flood and drought will be reduced. All and sundry wil</w:t>
      </w:r>
      <w:r>
        <w:t>l feel safe and secure in the absence of storms which are nightmares to most of us. People who own land can install the wind</w:t>
      </w:r>
      <w:r>
        <w:t xml:space="preserve"> and solar</w:t>
      </w:r>
      <w:r>
        <w:t xml:space="preserve"> turbines which are clean sources of energy while </w:t>
      </w:r>
      <w:bookmarkStart w:id="0" w:name="_GoBack"/>
      <w:bookmarkEnd w:id="0"/>
      <w:r>
        <w:t>they</w:t>
      </w:r>
      <w:r>
        <w:t xml:space="preserve"> lease them out thus make a living out of it. When global warming is reduce</w:t>
      </w:r>
      <w:r>
        <w:t xml:space="preserve">d, it is evident that we will preserve our rare species and essential ecosystem. </w:t>
      </w:r>
    </w:p>
    <w:p w:rsidR="002467A2" w:rsidRDefault="005B60EF">
      <w:pPr>
        <w:spacing w:before="240" w:after="240"/>
      </w:pPr>
      <w:r>
        <w:t>It is evident that global warming is happening and it will not stop unless we take precaution. Polls indicate that most people are in support of reducing global warming. Disa</w:t>
      </w:r>
      <w:r>
        <w:t>dvantages of global warming are dangerous and deadly. We need to make this change happen. I support the stop to this global warming.</w:t>
      </w:r>
    </w:p>
    <w:p w:rsidR="002467A2" w:rsidRDefault="005B60EF">
      <w:pPr>
        <w:spacing w:before="240" w:after="240"/>
      </w:pPr>
      <w:r>
        <w:t>References</w:t>
      </w:r>
    </w:p>
    <w:p w:rsidR="002467A2" w:rsidRDefault="005B60EF">
      <w:pPr>
        <w:spacing w:before="240" w:after="240"/>
      </w:pPr>
      <w:r>
        <w:t xml:space="preserve">Adger, W. N., &amp; Brown, K. (1994). </w:t>
      </w:r>
      <w:r>
        <w:rPr>
          <w:i/>
          <w:iCs/>
        </w:rPr>
        <w:t>Land use and the causes of global warming</w:t>
      </w:r>
      <w:r>
        <w:t>. John Wiley &amp; Sons.</w:t>
      </w:r>
    </w:p>
    <w:p w:rsidR="002467A2" w:rsidRDefault="005B60EF">
      <w:pPr>
        <w:spacing w:before="240" w:after="240"/>
      </w:pPr>
      <w:r>
        <w:lastRenderedPageBreak/>
        <w:t>Bolaji, B. O., &amp;</w:t>
      </w:r>
      <w:r>
        <w:t xml:space="preserve"> Huan, Z. (2013). Ozone depletion and global warming: Case for the use of natural refrigerant–a review. </w:t>
      </w:r>
      <w:r>
        <w:rPr>
          <w:i/>
          <w:iCs/>
        </w:rPr>
        <w:t>Renewable and Sustainable energy reviews</w:t>
      </w:r>
      <w:r>
        <w:t xml:space="preserve">, </w:t>
      </w:r>
      <w:r>
        <w:rPr>
          <w:i/>
          <w:iCs/>
        </w:rPr>
        <w:t>18</w:t>
      </w:r>
      <w:r>
        <w:t>, 49-54.</w:t>
      </w:r>
    </w:p>
    <w:p w:rsidR="002467A2" w:rsidRDefault="005B60EF">
      <w:pPr>
        <w:spacing w:before="240" w:after="240"/>
      </w:pPr>
      <w:r>
        <w:t>Botkin, D. B., Saxe, H., Araujo, M. B., Betts, R., Bradshaw, R. H., Cedhagen, T., ... &amp; Ferrier, S.</w:t>
      </w:r>
      <w:r>
        <w:t xml:space="preserve"> (2007). Forecasting the effects of global warming on biodiversity. </w:t>
      </w:r>
      <w:r>
        <w:rPr>
          <w:i/>
          <w:iCs/>
        </w:rPr>
        <w:t>Bioscience</w:t>
      </w:r>
      <w:r>
        <w:t xml:space="preserve">, </w:t>
      </w:r>
      <w:r>
        <w:rPr>
          <w:i/>
          <w:iCs/>
        </w:rPr>
        <w:t>57</w:t>
      </w:r>
      <w:r>
        <w:t>(3), 227-236.</w:t>
      </w:r>
    </w:p>
    <w:p w:rsidR="002467A2" w:rsidRDefault="005B60EF">
      <w:pPr>
        <w:spacing w:before="240" w:after="240"/>
      </w:pPr>
      <w:r>
        <w:t xml:space="preserve">Hansen, J., Sato, M., Ruedy, R., Lacis, A., &amp; Oinas, V. (2000). Global warming in the twenty-first first century: An alternative scenario. </w:t>
      </w:r>
      <w:r>
        <w:rPr>
          <w:i/>
          <w:iCs/>
        </w:rPr>
        <w:t>Proceedings of the Na</w:t>
      </w:r>
      <w:r>
        <w:rPr>
          <w:i/>
          <w:iCs/>
        </w:rPr>
        <w:t>tional Academy of Sciences</w:t>
      </w:r>
      <w:r>
        <w:t xml:space="preserve">, </w:t>
      </w:r>
      <w:r>
        <w:rPr>
          <w:i/>
          <w:iCs/>
        </w:rPr>
        <w:t>97</w:t>
      </w:r>
      <w:r>
        <w:t>(18), 9875-9880.</w:t>
      </w:r>
    </w:p>
    <w:p w:rsidR="002467A2" w:rsidRDefault="005B60EF">
      <w:pPr>
        <w:spacing w:before="240" w:after="240"/>
      </w:pPr>
      <w:r>
        <w:t>Lash, J., &amp; Wellington, F. (2007). Competitive advantage on a warming planet.</w:t>
      </w:r>
    </w:p>
    <w:sectPr w:rsidR="002467A2">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2467A2"/>
    <w:rsid w:val="002467A2"/>
    <w:rsid w:val="00251373"/>
    <w:rsid w:val="003F2DD7"/>
    <w:rsid w:val="005B60EF"/>
    <w:rsid w:val="00CB2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D29DF"/>
  <w15:docId w15:val="{BC3C9C45-6AC6-4154-AC86-7CB56AF76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1511</Words>
  <Characters>8615</Characters>
  <Application>Microsoft Office Word</Application>
  <DocSecurity>0</DocSecurity>
  <Lines>71</Lines>
  <Paragraphs>20</Paragraphs>
  <ScaleCrop>false</ScaleCrop>
  <Company/>
  <LinksUpToDate>false</LinksUpToDate>
  <CharactersWithSpaces>10106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Eva</cp:lastModifiedBy>
  <cp:revision>4</cp:revision>
  <dcterms:created xsi:type="dcterms:W3CDTF">2019-08-08T01:27:00Z</dcterms:created>
  <dcterms:modified xsi:type="dcterms:W3CDTF">2019-08-08T01:30:00Z</dcterms:modified>
</cp:coreProperties>
</file>